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F11A7" w14:textId="70917521" w:rsidR="00B40921" w:rsidRDefault="00141A49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anchorId="192F6692" wp14:editId="4A7EABF5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1711960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3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2681F9EC" w14:textId="77777777" w:rsidR="00B40921" w:rsidRDefault="009047C2">
                            <w:pPr>
                              <w:pStyle w:val="Adressedelexpditeur"/>
                              <w:rPr>
                                <w:caps/>
                              </w:rPr>
                            </w:pPr>
                            <w:r>
                              <w:rPr>
                                <w:caps/>
                              </w:rPr>
                              <w:t xml:space="preserve">baron </w:t>
                            </w:r>
                          </w:p>
                          <w:p w14:paraId="635DA24E" w14:textId="1BC1C5C4" w:rsidR="00B40921" w:rsidRDefault="00B40921" w:rsidP="00F50FCE">
                            <w:pPr>
                              <w:pStyle w:val="Adressedelexpditeur"/>
                            </w:pPr>
                          </w:p>
                          <w:p w14:paraId="1A2886CB" w14:textId="5642C616" w:rsidR="00B40921" w:rsidRDefault="00F50FCE">
                            <w:pPr>
                              <w:pStyle w:val="Adressedelexpditeur"/>
                            </w:pPr>
                            <w:r>
                              <w:t>Manoir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w14:anchorId="192F6692" id="Titre 1" o:spid="_x0000_s1026" style="position:absolute;left:0;text-align:left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14:paraId="2681F9EC" w14:textId="77777777" w:rsidR="00B40921" w:rsidRDefault="009047C2">
                      <w:pPr>
                        <w:pStyle w:val="Adressedelexpditeur"/>
                        <w:rPr>
                          <w:caps/>
                        </w:rPr>
                      </w:pPr>
                      <w:r>
                        <w:rPr>
                          <w:caps/>
                        </w:rPr>
                        <w:t xml:space="preserve">baron </w:t>
                      </w:r>
                    </w:p>
                    <w:p w14:paraId="635DA24E" w14:textId="1BC1C5C4" w:rsidR="00B40921" w:rsidRDefault="00B40921" w:rsidP="00F50FCE">
                      <w:pPr>
                        <w:pStyle w:val="Adressedelexpditeur"/>
                      </w:pPr>
                    </w:p>
                    <w:p w14:paraId="1A2886CB" w14:textId="5642C616" w:rsidR="00B40921" w:rsidRDefault="00F50FCE">
                      <w:pPr>
                        <w:pStyle w:val="Adressedelexpditeur"/>
                      </w:pPr>
                      <w:r>
                        <w:t>Manoir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sdt>
        <w:sdtPr>
          <w:id w:val="19890522"/>
          <w:placeholder>
            <w:docPart w:val="3EAD58D6137B4F1FBCDFD8790CFB5226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B51DCB">
            <w:t>En ce vendredi 28 octobre 1521</w:t>
          </w:r>
        </w:sdtContent>
      </w:sdt>
    </w:p>
    <w:p w14:paraId="1D151BD2" w14:textId="77777777" w:rsidR="00B40921" w:rsidRDefault="00141A49">
      <w:pPr>
        <w:pStyle w:val="Adressedudestinatai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7897A354" wp14:editId="6C61B8BC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2243455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2BF8FFEE" id="Connecteur droit 1" o:spid="_x0000_s1026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" o:allowincell="f" o:allowoverlap="f" strokecolor="#6f6f74 [3204]">
                <w10:wrap anchorx="margin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 wp14:anchorId="7BF901CC" wp14:editId="1AC6F8E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09F03307" id="Rectangle 2" o:spid="_x0000_s1026" style="position:absolute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    <v:fill r:id="rId14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</w:p>
    <w:p w14:paraId="4DD90D32" w14:textId="7C02E3DA" w:rsidR="00B40921" w:rsidRDefault="00515F65">
      <w:pPr>
        <w:pStyle w:val="Salutations"/>
      </w:pPr>
      <w:r>
        <w:t>monsieur le</w:t>
      </w:r>
      <w:r w:rsidR="009047C2">
        <w:t xml:space="preserve"> Baron</w:t>
      </w:r>
    </w:p>
    <w:p w14:paraId="1ADC2310" w14:textId="77777777" w:rsidR="000240B3" w:rsidRDefault="009047C2" w:rsidP="009047C2">
      <w:r>
        <w:t>Je vous écris ce jour d’hui pour vous faire part de mon désespoir à votre encontre. En effet, votre hibou vient de m’apporter votre énième missive</w:t>
      </w:r>
      <w:r w:rsidR="000240B3">
        <w:t>.</w:t>
      </w:r>
      <w:r>
        <w:t xml:space="preserve"> Sachez que vos lettres s’empilent désormais </w:t>
      </w:r>
      <w:r w:rsidR="000240B3">
        <w:t xml:space="preserve">en montagnes interminables sur mon secrétaire, je ne sais plus qu’en faire.  Ces arrivées de courrier intempestives me gênent fortement. </w:t>
      </w:r>
    </w:p>
    <w:p w14:paraId="0A39E5DF" w14:textId="15EC1C68" w:rsidR="00B40921" w:rsidRDefault="000240B3" w:rsidP="009047C2">
      <w:r>
        <w:t>Hormis le fait</w:t>
      </w:r>
      <w:r w:rsidR="00515F65">
        <w:t xml:space="preserve"> que vos requêtes soit répétées chaque jour, je me trouve absolument embarrassées devant leur contenu. Qu’un homme comme vous, non sollicité, parle comme cela à une femme de ma stature, je trouve cela absolument scandaleux ! Je vous tiens de vous rappeler tout de même que je suis la fille de Rowena Serdaigle, imposant donc le plus grand des égards. </w:t>
      </w:r>
    </w:p>
    <w:p w14:paraId="1ED46F84" w14:textId="092E4BC0" w:rsidR="00F50FCE" w:rsidRDefault="00515F65" w:rsidP="009047C2">
      <w:r>
        <w:t xml:space="preserve">Par la suite, bien que vos phrases puissent éventuellement émouvoir le cœur </w:t>
      </w:r>
      <w:r w:rsidR="00441A41">
        <w:t>de certaines gourg</w:t>
      </w:r>
      <w:r>
        <w:t>andines, elles ne surent me toucher. Votre amour, si seulement amour y a-t-il</w:t>
      </w:r>
      <w:r w:rsidR="00F50FCE">
        <w:t>,</w:t>
      </w:r>
      <w:r>
        <w:t xml:space="preserve"> </w:t>
      </w:r>
      <w:r w:rsidR="00B51DCB">
        <w:t>n’</w:t>
      </w:r>
      <w:r>
        <w:t>est malencontreusement</w:t>
      </w:r>
      <w:r w:rsidR="00441A41">
        <w:t xml:space="preserve"> qu’en</w:t>
      </w:r>
      <w:bookmarkStart w:id="0" w:name="_GoBack"/>
      <w:bookmarkEnd w:id="0"/>
      <w:r>
        <w:t xml:space="preserve"> un seul sens. </w:t>
      </w:r>
    </w:p>
    <w:p w14:paraId="1E0A7F26" w14:textId="56C6D7F2" w:rsidR="00515F65" w:rsidRDefault="00515F65" w:rsidP="009047C2">
      <w:r>
        <w:t>Vos sentiments dont je semble être la cible ne sont ni de ma raison, ni de la vôtre. Pour cela, vous demandais-je de bien pouvoir cesser vos avances</w:t>
      </w:r>
      <w:r w:rsidR="00F50FCE">
        <w:t>,</w:t>
      </w:r>
      <w:r>
        <w:t xml:space="preserve"> pour le moins impromptues pour mon cœur bien froid.</w:t>
      </w:r>
    </w:p>
    <w:p w14:paraId="6A34534E" w14:textId="01AB9284" w:rsidR="00B40921" w:rsidRDefault="00F50FCE">
      <w:pPr>
        <w:pStyle w:val="Formuledepolitesse"/>
      </w:pPr>
      <w:r>
        <w:t>Avec tout mon respect,</w:t>
      </w:r>
    </w:p>
    <w:sdt>
      <w:sdtPr>
        <w:id w:val="260286289"/>
        <w:placeholder>
          <w:docPart w:val="A7DF35985C83452E8A21E9C78E01BFD1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14:paraId="746CD97C" w14:textId="77777777" w:rsidR="00B40921" w:rsidRDefault="009047C2">
          <w:pPr>
            <w:pStyle w:val="Signature"/>
          </w:pPr>
          <w:r>
            <w:t>Helena Serdaigle</w:t>
          </w:r>
        </w:p>
      </w:sdtContent>
    </w:sdt>
    <w:p w14:paraId="0EE05772" w14:textId="77777777" w:rsidR="00B40921" w:rsidRDefault="00B40921">
      <w:pPr>
        <w:pStyle w:val="Signature"/>
      </w:pPr>
    </w:p>
    <w:p w14:paraId="4F876B62" w14:textId="302C30CD" w:rsidR="00B40921" w:rsidRDefault="00141A49">
      <w:pPr>
        <w:pStyle w:val="Signature"/>
      </w:pPr>
      <w:sdt>
        <w:sdtPr>
          <w:id w:val="18534714"/>
          <w:placeholder>
            <w:docPart w:val="14F4F290C1B9448C893323E207978D76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F50FCE">
            <w:t>Poudlard</w:t>
          </w:r>
        </w:sdtContent>
      </w:sdt>
      <w:r>
        <w:br/>
      </w:r>
    </w:p>
    <w:sectPr w:rsidR="00B40921">
      <w:headerReference w:type="default" r:id="rId15"/>
      <w:pgSz w:w="11907" w:h="16839" w:code="1"/>
      <w:pgMar w:top="1440" w:right="1050" w:bottom="1440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0E0F1" w14:textId="77777777" w:rsidR="009047C2" w:rsidRDefault="009047C2">
      <w:r>
        <w:separator/>
      </w:r>
    </w:p>
    <w:p w14:paraId="7032682C" w14:textId="77777777" w:rsidR="009047C2" w:rsidRDefault="009047C2"/>
    <w:p w14:paraId="58D34C08" w14:textId="77777777" w:rsidR="009047C2" w:rsidRDefault="009047C2"/>
    <w:p w14:paraId="3D18A60C" w14:textId="77777777" w:rsidR="009047C2" w:rsidRDefault="009047C2"/>
    <w:p w14:paraId="75A6FDB6" w14:textId="77777777" w:rsidR="009047C2" w:rsidRDefault="009047C2"/>
    <w:p w14:paraId="226029C7" w14:textId="77777777" w:rsidR="009047C2" w:rsidRDefault="009047C2"/>
    <w:p w14:paraId="5E2F781B" w14:textId="77777777" w:rsidR="009047C2" w:rsidRDefault="009047C2"/>
    <w:p w14:paraId="5E1F8237" w14:textId="77777777" w:rsidR="009047C2" w:rsidRDefault="009047C2"/>
    <w:p w14:paraId="79D37316" w14:textId="77777777" w:rsidR="009047C2" w:rsidRDefault="009047C2"/>
  </w:endnote>
  <w:endnote w:type="continuationSeparator" w:id="0">
    <w:p w14:paraId="67F57C5C" w14:textId="77777777" w:rsidR="009047C2" w:rsidRDefault="009047C2">
      <w:r>
        <w:continuationSeparator/>
      </w:r>
    </w:p>
    <w:p w14:paraId="4FB0BE79" w14:textId="77777777" w:rsidR="009047C2" w:rsidRDefault="009047C2"/>
    <w:p w14:paraId="4A87F4C2" w14:textId="77777777" w:rsidR="009047C2" w:rsidRDefault="009047C2"/>
    <w:p w14:paraId="5CC59748" w14:textId="77777777" w:rsidR="009047C2" w:rsidRDefault="009047C2"/>
    <w:p w14:paraId="23499913" w14:textId="77777777" w:rsidR="009047C2" w:rsidRDefault="009047C2"/>
    <w:p w14:paraId="5982214D" w14:textId="77777777" w:rsidR="009047C2" w:rsidRDefault="009047C2"/>
    <w:p w14:paraId="70447809" w14:textId="77777777" w:rsidR="009047C2" w:rsidRDefault="009047C2"/>
    <w:p w14:paraId="0DBDF526" w14:textId="77777777" w:rsidR="009047C2" w:rsidRDefault="009047C2"/>
    <w:p w14:paraId="4B725A4B" w14:textId="77777777" w:rsidR="009047C2" w:rsidRDefault="009047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3058E" w14:textId="77777777" w:rsidR="009047C2" w:rsidRDefault="009047C2">
      <w:r>
        <w:separator/>
      </w:r>
    </w:p>
    <w:p w14:paraId="02091007" w14:textId="77777777" w:rsidR="009047C2" w:rsidRDefault="009047C2"/>
    <w:p w14:paraId="30B87E56" w14:textId="77777777" w:rsidR="009047C2" w:rsidRDefault="009047C2"/>
    <w:p w14:paraId="30D38003" w14:textId="77777777" w:rsidR="009047C2" w:rsidRDefault="009047C2"/>
    <w:p w14:paraId="3CE2CA9B" w14:textId="77777777" w:rsidR="009047C2" w:rsidRDefault="009047C2"/>
    <w:p w14:paraId="63837C24" w14:textId="77777777" w:rsidR="009047C2" w:rsidRDefault="009047C2"/>
    <w:p w14:paraId="463E5721" w14:textId="77777777" w:rsidR="009047C2" w:rsidRDefault="009047C2"/>
    <w:p w14:paraId="60A175F6" w14:textId="77777777" w:rsidR="009047C2" w:rsidRDefault="009047C2"/>
    <w:p w14:paraId="2D374A91" w14:textId="77777777" w:rsidR="009047C2" w:rsidRDefault="009047C2"/>
  </w:footnote>
  <w:footnote w:type="continuationSeparator" w:id="0">
    <w:p w14:paraId="1C9D26B4" w14:textId="77777777" w:rsidR="009047C2" w:rsidRDefault="009047C2">
      <w:r>
        <w:continuationSeparator/>
      </w:r>
    </w:p>
    <w:p w14:paraId="53E27E50" w14:textId="77777777" w:rsidR="009047C2" w:rsidRDefault="009047C2"/>
    <w:p w14:paraId="3314A25F" w14:textId="77777777" w:rsidR="009047C2" w:rsidRDefault="009047C2"/>
    <w:p w14:paraId="39A5F226" w14:textId="77777777" w:rsidR="009047C2" w:rsidRDefault="009047C2"/>
    <w:p w14:paraId="2E477B44" w14:textId="77777777" w:rsidR="009047C2" w:rsidRDefault="009047C2"/>
    <w:p w14:paraId="0750A2EB" w14:textId="77777777" w:rsidR="009047C2" w:rsidRDefault="009047C2"/>
    <w:p w14:paraId="3B86C23A" w14:textId="77777777" w:rsidR="009047C2" w:rsidRDefault="009047C2"/>
    <w:p w14:paraId="3BD5EF08" w14:textId="77777777" w:rsidR="009047C2" w:rsidRDefault="009047C2"/>
    <w:p w14:paraId="193FD615" w14:textId="77777777" w:rsidR="009047C2" w:rsidRDefault="009047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FD4E6" w14:textId="77777777" w:rsidR="00B40921" w:rsidRDefault="00141A49">
    <w:pPr>
      <w:pStyle w:val="En-tte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34AE1E86" wp14:editId="16D5BCC5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 "/>
                            <w:id w:val="516659546"/>
                            <w:placeholder>
                              <w:docPart w:val="2E8AC88752A54C3F8530E995E365A580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d/MM/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80A1629" w14:textId="27F05505" w:rsidR="00B40921" w:rsidRDefault="00B51DCB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464A" w:themeColor="text2"/>
                                </w:rPr>
                                <w:t>En ce vendredi 28 octobre 1521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34AE1E86" id="Rectangle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5WcRAwAA1g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bUDl&#10;ZxEDAADW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 "/>
                      <w:id w:val="516659546"/>
                      <w:placeholder>
                        <w:docPart w:val="2E8AC88752A54C3F8530E995E365A580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d/MM/yyyy"/>
                        <w:lid w:val="fr-F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14:paraId="080A1629" w14:textId="27F05505" w:rsidR="00B40921" w:rsidRDefault="00B51DCB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b/>
                            <w:bCs/>
                            <w:color w:val="46464A" w:themeColor="text2"/>
                          </w:rPr>
                          <w:t>En ce vendredi 28 octobre 1521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20B78CFD" wp14:editId="3CA87AF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1534795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0309522" id="Connecteur droit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epuces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epuces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epuces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epuces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hideGrammaticalErrors/>
  <w:attachedTemplate r:id="rId1"/>
  <w:documentProtection w:edit="readOnly" w:enforcement="1" w:cryptProviderType="rsaAES" w:cryptAlgorithmClass="hash" w:cryptAlgorithmType="typeAny" w:cryptAlgorithmSid="14" w:cryptSpinCount="100000" w:hash="OP6HSGec6uR/UMWKERAtF+YWwbjyr03vZ9wVCkqV/gm+h3yMcS9FF3yiSkqntHmYRQJvHG7GMUcWuF6deKxAWg==" w:salt="LBp4u8Nn8IvAJMVFYQfGY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7C2"/>
    <w:rsid w:val="000240B3"/>
    <w:rsid w:val="00141A49"/>
    <w:rsid w:val="00441A41"/>
    <w:rsid w:val="00515F65"/>
    <w:rsid w:val="009047C2"/>
    <w:rsid w:val="00B40921"/>
    <w:rsid w:val="00B51DCB"/>
    <w:rsid w:val="00F5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45A92"/>
  <w15:docId w15:val="{90D507C1-5936-409D-8F96-CFA2E0B0B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1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b/>
      <w:i/>
      <w:iCs/>
      <w:color w:val="6F6F74" w:themeColor="accent1"/>
    </w:rPr>
  </w:style>
  <w:style w:type="character" w:customStyle="1" w:styleId="CaractrederfrenceIntense">
    <w:name w:val="Caractère de référence Intense"/>
    <w:basedOn w:val="Policepardfau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erfrenceDiscret">
    <w:name w:val="Caractère de référence Discret"/>
    <w:basedOn w:val="Policepardfau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Caractredetitredulivre">
    <w:name w:val="Caractère de titre du livre"/>
    <w:basedOn w:val="Policepardfau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CaractreEmphaseintense">
    <w:name w:val="Caractère Emphase intense"/>
    <w:basedOn w:val="Policepardfau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accentuationdiscret">
    <w:name w:val="Caractère d’accentuation discret"/>
    <w:basedOn w:val="Policepardfau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  <w:color w:val="000000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  <w:color w:val="00000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Normalcentr">
    <w:name w:val="Block Text"/>
    <w:aliases w:val="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paragraph" w:styleId="Listepuces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epuces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epuces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epuces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epuces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M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Lienhypertexte">
    <w:name w:val="Hyperlink"/>
    <w:basedOn w:val="Policepardfaut"/>
    <w:uiPriority w:val="99"/>
    <w:semiHidden/>
    <w:unhideWhenUsed/>
    <w:rPr>
      <w:color w:val="000000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Emphaseple">
    <w:name w:val="Subtle Emphasis"/>
    <w:basedOn w:val="Policepardfaut"/>
    <w:uiPriority w:val="19"/>
    <w:qFormat/>
    <w:rPr>
      <w:i/>
      <w:iCs/>
      <w:color w:val="595959" w:themeColor="text1" w:themeTint="A6"/>
    </w:rPr>
  </w:style>
  <w:style w:type="character" w:styleId="Rfrenceple">
    <w:name w:val="Subtle Reference"/>
    <w:basedOn w:val="Policepardfaut"/>
    <w:uiPriority w:val="31"/>
    <w:qFormat/>
    <w:rPr>
      <w:smallCaps/>
      <w:color w:val="000000"/>
      <w:u w:val="single"/>
    </w:rPr>
  </w:style>
  <w:style w:type="paragraph" w:styleId="Formuledepolitesse">
    <w:name w:val="Closing"/>
    <w:basedOn w:val="Normal"/>
    <w:link w:val="FormuledepolitesseC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FormuledepolitesseCar">
    <w:name w:val="Formule de politesse Car"/>
    <w:basedOn w:val="Policepardfaut"/>
    <w:link w:val="Formuledepolitesse"/>
    <w:uiPriority w:val="5"/>
    <w:rPr>
      <w:b/>
      <w:i/>
      <w:color w:val="46464A" w:themeColor="text2"/>
      <w:sz w:val="24"/>
    </w:rPr>
  </w:style>
  <w:style w:type="paragraph" w:customStyle="1" w:styleId="Adressedudestinataire">
    <w:name w:val="Adresse du destinataire"/>
    <w:basedOn w:val="Sansinterligne"/>
    <w:uiPriority w:val="3"/>
    <w:qFormat/>
    <w:pPr>
      <w:spacing w:after="360"/>
      <w:contextualSpacing/>
      <w:jc w:val="center"/>
    </w:pPr>
  </w:style>
  <w:style w:type="paragraph" w:styleId="Salutations">
    <w:name w:val="Salutation"/>
    <w:basedOn w:val="Sansinterligne"/>
    <w:next w:val="Normal"/>
    <w:link w:val="SalutationsC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sCar">
    <w:name w:val="Salutations Car"/>
    <w:basedOn w:val="Policepardfaut"/>
    <w:link w:val="Salutations"/>
    <w:uiPriority w:val="4"/>
    <w:rPr>
      <w:b/>
      <w:caps/>
      <w:color w:val="46464A" w:themeColor="text2"/>
      <w:spacing w:val="20"/>
      <w:sz w:val="24"/>
    </w:rPr>
  </w:style>
  <w:style w:type="paragraph" w:customStyle="1" w:styleId="Adressedelexpditeur">
    <w:name w:val="Adresse de l’expéditeur"/>
    <w:basedOn w:val="Sansinterligne"/>
    <w:uiPriority w:val="2"/>
    <w:qFormat/>
    <w:pPr>
      <w:contextualSpacing/>
      <w:jc w:val="center"/>
    </w:pPr>
    <w:rPr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re">
    <w:name w:val="Title"/>
    <w:basedOn w:val="Normal"/>
    <w:next w:val="Normal"/>
    <w:link w:val="TitreC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ar"/>
    <w:uiPriority w:val="99"/>
    <w:semiHidden/>
    <w:unhideWhenUsed/>
  </w:style>
  <w:style w:type="character" w:customStyle="1" w:styleId="DateCar">
    <w:name w:val="Date Car"/>
    <w:basedOn w:val="Policepardfaut"/>
    <w:link w:val="Date"/>
    <w:uiPriority w:val="99"/>
    <w:semiHidden/>
    <w:rPr>
      <w:rFonts w:cs="Times New Roman"/>
      <w:color w:val="000000"/>
      <w:szCs w:val="20"/>
    </w:rPr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styleId="Signature">
    <w:name w:val="Signature"/>
    <w:basedOn w:val="Normal"/>
    <w:link w:val="SignatureCar"/>
    <w:uiPriority w:val="99"/>
    <w:unhideWhenUsed/>
    <w:qFormat/>
    <w:pPr>
      <w:contextualSpacing/>
      <w:jc w:val="center"/>
    </w:pPr>
  </w:style>
  <w:style w:type="character" w:customStyle="1" w:styleId="SignatureCar">
    <w:name w:val="Signature Car"/>
    <w:basedOn w:val="Policepardfaut"/>
    <w:link w:val="Signature"/>
    <w:uiPriority w:val="99"/>
  </w:style>
  <w:style w:type="table" w:customStyle="1" w:styleId="Style6">
    <w:name w:val="Style 6"/>
    <w:basedOn w:val="Tableau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Textededate">
    <w:name w:val="Texte de date"/>
    <w:basedOn w:val="Normal"/>
    <w:uiPriority w:val="35"/>
    <w:pPr>
      <w:spacing w:before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nd\AppData\Roaming\Microsoft\Templates\Lettre%20(cr&#233;ation%20Cravate%20noir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EAD58D6137B4F1FBCDFD8790CFB52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411D0D-9E17-4FC9-8147-91FFF9D2EF1B}"/>
      </w:docPartPr>
      <w:docPartBody>
        <w:p w:rsidR="00000000" w:rsidRDefault="00000000">
          <w:pPr>
            <w:pStyle w:val="3EAD58D6137B4F1FBCDFD8790CFB5226"/>
          </w:pPr>
          <w:r>
            <w:t>[Choisir la date]</w:t>
          </w:r>
        </w:p>
      </w:docPartBody>
    </w:docPart>
    <w:docPart>
      <w:docPartPr>
        <w:name w:val="A7DF35985C83452E8A21E9C78E01BF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04CD0-7C59-4931-99F8-DACD0E602585}"/>
      </w:docPartPr>
      <w:docPartBody>
        <w:p w:rsidR="00000000" w:rsidRDefault="00000000">
          <w:pPr>
            <w:pStyle w:val="A7DF35985C83452E8A21E9C78E01BFD1"/>
          </w:pPr>
          <w:r>
            <w:t>[Nom de l’expéditeur]</w:t>
          </w:r>
        </w:p>
      </w:docPartBody>
    </w:docPart>
    <w:docPart>
      <w:docPartPr>
        <w:name w:val="14F4F290C1B9448C893323E207978D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64BBC-C479-45CD-9DEF-93FA5F4F7955}"/>
      </w:docPartPr>
      <w:docPartBody>
        <w:p w:rsidR="00000000" w:rsidRDefault="00000000">
          <w:pPr>
            <w:pStyle w:val="14F4F290C1B9448C893323E207978D76"/>
          </w:pPr>
          <w:r>
            <w:t>[Tapez l’adresse de la société de l’expéditeur]</w:t>
          </w:r>
        </w:p>
      </w:docPartBody>
    </w:docPart>
    <w:docPart>
      <w:docPartPr>
        <w:name w:val="2E8AC88752A54C3F8530E995E365A5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CBEC68-F73F-4254-877C-0B0CD277E9F6}"/>
      </w:docPartPr>
      <w:docPartBody>
        <w:p w:rsidR="00000000" w:rsidRDefault="00000000">
          <w:pPr>
            <w:pStyle w:val="2E8AC88752A54C3F8530E995E365A580"/>
          </w:pPr>
          <w:r>
            <w:rPr>
              <w:color w:val="44546A" w:themeColor="text2"/>
            </w:rPr>
            <w:t>[Choisir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AD58D6137B4F1FBCDFD8790CFB5226">
    <w:name w:val="3EAD58D6137B4F1FBCDFD8790CFB5226"/>
  </w:style>
  <w:style w:type="paragraph" w:customStyle="1" w:styleId="ED32D6459DCE43DB99E9FF1F8ECFA9E3">
    <w:name w:val="ED32D6459DCE43DB99E9FF1F8ECFA9E3"/>
  </w:style>
  <w:style w:type="paragraph" w:customStyle="1" w:styleId="B051E1106196433F9DF40393499C9603">
    <w:name w:val="B051E1106196433F9DF40393499C9603"/>
  </w:style>
  <w:style w:type="paragraph" w:customStyle="1" w:styleId="126886BF7DAA4332A6FB4606F0F10215">
    <w:name w:val="126886BF7DAA4332A6FB4606F0F10215"/>
  </w:style>
  <w:style w:type="paragraph" w:customStyle="1" w:styleId="AC2D4457EE284B9D99BCD8E44935BB7C">
    <w:name w:val="AC2D4457EE284B9D99BCD8E44935BB7C"/>
  </w:style>
  <w:style w:type="paragraph" w:customStyle="1" w:styleId="A7DF35985C83452E8A21E9C78E01BFD1">
    <w:name w:val="A7DF35985C83452E8A21E9C78E01BFD1"/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customStyle="1" w:styleId="D96A9F2E2E5B48AE97B4CB54416571BA">
    <w:name w:val="D96A9F2E2E5B48AE97B4CB54416571BA"/>
  </w:style>
  <w:style w:type="paragraph" w:customStyle="1" w:styleId="14F4F290C1B9448C893323E207978D76">
    <w:name w:val="14F4F290C1B9448C893323E207978D76"/>
  </w:style>
  <w:style w:type="paragraph" w:customStyle="1" w:styleId="FB18AD990FD84C02812CD8CAED4751BB">
    <w:name w:val="FB18AD990FD84C02812CD8CAED4751BB"/>
  </w:style>
  <w:style w:type="paragraph" w:customStyle="1" w:styleId="32D596E5B56B4B409C95DDE6389A39B8">
    <w:name w:val="32D596E5B56B4B409C95DDE6389A39B8"/>
  </w:style>
  <w:style w:type="paragraph" w:customStyle="1" w:styleId="2E8AC88752A54C3F8530E995E365A580">
    <w:name w:val="2E8AC88752A54C3F8530E995E365A5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microsoft.com/office/word/2004/10/bibliography" xmlns="http://schemas.microsoft.com/office/word/2004/10/bibliography"/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5.xml><?xml version="1.0" encoding="utf-8"?>
<CoverPageProperties xmlns="http://schemas.microsoft.com/office/2006/coverPageProps">
  <PublishDate>En ce vendredi 28 octobre 1521</PublishDate>
  <Abstract/>
  <CompanyAddress/>
  <CompanyPhone/>
  <CompanyFax/>
  <CompanyEmail/>
</CoverPage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2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9D156181-B4F8-44F4-B558-679364FD3E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5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6.xml><?xml version="1.0" encoding="utf-8"?>
<ds:datastoreItem xmlns:ds="http://schemas.openxmlformats.org/officeDocument/2006/customXml" ds:itemID="{821E6A2A-CEDF-4F1F-934A-308936E1F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(création Cravate noire)</Template>
  <TotalTime>34</TotalTime>
  <Pages>1</Pages>
  <Words>188</Words>
  <Characters>1039</Characters>
  <Application>Microsoft Office Word</Application>
  <DocSecurity>8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Poudlard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Serdaigle</dc:creator>
  <cp:keywords/>
  <cp:lastModifiedBy>Amandine Guimet</cp:lastModifiedBy>
  <cp:revision>4</cp:revision>
  <dcterms:created xsi:type="dcterms:W3CDTF">2017-10-28T14:12:00Z</dcterms:created>
  <dcterms:modified xsi:type="dcterms:W3CDTF">2017-10-28T14:46:00Z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TC018408469991</vt:lpwstr>
  </property>
</Properties>
</file>