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B9A" w:rsidRPr="00594EF9" w:rsidRDefault="00386D2C" w:rsidP="000B69B4">
      <w:pPr>
        <w:spacing w:after="0"/>
        <w:jc w:val="center"/>
        <w:rPr>
          <w:rFonts w:asciiTheme="majorHAnsi" w:hAnsiTheme="majorHAnsi"/>
          <w:b/>
          <w:i/>
          <w:sz w:val="32"/>
          <w:szCs w:val="32"/>
        </w:rPr>
      </w:pPr>
      <w:r>
        <w:rPr>
          <w:rFonts w:asciiTheme="majorHAnsi" w:hAnsiTheme="majorHAnsi"/>
          <w:b/>
          <w:i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5453CD1E" wp14:editId="2DF0ECDD">
            <wp:simplePos x="0" y="0"/>
            <wp:positionH relativeFrom="column">
              <wp:posOffset>-28575</wp:posOffset>
            </wp:positionH>
            <wp:positionV relativeFrom="paragraph">
              <wp:posOffset>1425575</wp:posOffset>
            </wp:positionV>
            <wp:extent cx="669290" cy="80581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t Rg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12B73517" wp14:editId="197C65A3">
            <wp:simplePos x="0" y="0"/>
            <wp:positionH relativeFrom="column">
              <wp:posOffset>3762375</wp:posOffset>
            </wp:positionH>
            <wp:positionV relativeFrom="paragraph">
              <wp:posOffset>1419225</wp:posOffset>
            </wp:positionV>
            <wp:extent cx="669600" cy="8064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det Rg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0" cy="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9B4" w:rsidRPr="00594EF9">
        <w:rPr>
          <w:rFonts w:asciiTheme="majorHAnsi" w:hAnsiTheme="majorHAnsi"/>
          <w:b/>
          <w:i/>
          <w:noProof/>
          <w:sz w:val="32"/>
          <w:szCs w:val="32"/>
        </w:rPr>
        <mc:AlternateContent>
          <mc:Choice Requires="wps">
            <w:drawing>
              <wp:anchor distT="0" distB="914400" distL="114300" distR="114300" simplePos="0" relativeHeight="251666432" behindDoc="0" locked="0" layoutInCell="1" allowOverlap="1" wp14:anchorId="147509FC" wp14:editId="690CC13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572125" cy="1257300"/>
                <wp:effectExtent l="0" t="0" r="9525" b="0"/>
                <wp:wrapTopAndBottom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125730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437" w:rsidRDefault="000B69B4" w:rsidP="007E2B9A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CCDDEA" w:themeColor="background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CCDDEA" w:themeColor="background2"/>
                                <w:sz w:val="52"/>
                                <w:szCs w:val="52"/>
                              </w:rPr>
                              <w:t>Menu Fêtes Des Grands-Mères</w:t>
                            </w:r>
                          </w:p>
                          <w:p w:rsidR="000B69B4" w:rsidRDefault="000B69B4" w:rsidP="007E2B9A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CCDDEA" w:themeColor="background2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b/>
                                <w:color w:val="CCDDEA" w:themeColor="background2"/>
                                <w:sz w:val="52"/>
                                <w:szCs w:val="52"/>
                              </w:rPr>
                              <w:t>Dimanche 2 Mars 2014 à L’Ecusson</w:t>
                            </w:r>
                          </w:p>
                          <w:p w:rsidR="000B69B4" w:rsidRPr="009D596B" w:rsidRDefault="000B69B4" w:rsidP="007E2B9A">
                            <w:pPr>
                              <w:jc w:val="center"/>
                              <w:rPr>
                                <w:rFonts w:ascii="Edwardian Script ITC" w:hAnsi="Edwardian Script ITC"/>
                                <w:b/>
                                <w:color w:val="CCDDEA" w:themeColor="background2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0;margin-top:0;width:438.75pt;height:99pt;z-index:251666432;visibility:visible;mso-wrap-style:square;mso-width-percent:0;mso-height-percent:0;mso-wrap-distance-left:9pt;mso-wrap-distance-top:0;mso-wrap-distance-right:9pt;mso-wrap-distance-bottom:1in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" stroked="f" strokeweight="1.5pt">
                <v:fill r:id="rId15" o:title="" recolor="t" rotate="t" type="tile"/>
                <v:imagedata recolortarget="#322e29 [1446]"/>
                <v:textbox>
                  <w:txbxContent>
                    <w:p w:rsidR="008F5437" w:rsidRDefault="000B69B4" w:rsidP="007E2B9A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CCDDEA" w:themeColor="background2"/>
                          <w:sz w:val="52"/>
                          <w:szCs w:val="5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CCDDEA" w:themeColor="background2"/>
                          <w:sz w:val="52"/>
                          <w:szCs w:val="52"/>
                        </w:rPr>
                        <w:t>Menu Fêtes Des Grands-Mères</w:t>
                      </w:r>
                    </w:p>
                    <w:p w:rsidR="000B69B4" w:rsidRDefault="000B69B4" w:rsidP="007E2B9A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CCDDEA" w:themeColor="background2"/>
                          <w:sz w:val="52"/>
                          <w:szCs w:val="52"/>
                        </w:rPr>
                      </w:pPr>
                      <w:r>
                        <w:rPr>
                          <w:rFonts w:ascii="Edwardian Script ITC" w:hAnsi="Edwardian Script ITC"/>
                          <w:b/>
                          <w:color w:val="CCDDEA" w:themeColor="background2"/>
                          <w:sz w:val="52"/>
                          <w:szCs w:val="52"/>
                        </w:rPr>
                        <w:t>Dimanche 2 Mars 2014 à L’Ecusson</w:t>
                      </w:r>
                    </w:p>
                    <w:p w:rsidR="000B69B4" w:rsidRPr="009D596B" w:rsidRDefault="000B69B4" w:rsidP="007E2B9A">
                      <w:pPr>
                        <w:jc w:val="center"/>
                        <w:rPr>
                          <w:rFonts w:ascii="Edwardian Script ITC" w:hAnsi="Edwardian Script ITC"/>
                          <w:b/>
                          <w:color w:val="CCDDEA" w:themeColor="background2"/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7E2B9A" w:rsidRPr="00594EF9">
        <w:rPr>
          <w:rFonts w:asciiTheme="majorHAnsi" w:hAnsiTheme="majorHAnsi"/>
          <w:b/>
          <w:i/>
          <w:sz w:val="32"/>
          <w:szCs w:val="32"/>
        </w:rPr>
        <w:t>Amuse-Bouche</w:t>
      </w:r>
    </w:p>
    <w:p w:rsidR="005E03C2" w:rsidRPr="00594EF9" w:rsidRDefault="005E03C2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*****</w:t>
      </w:r>
    </w:p>
    <w:p w:rsidR="007E2B9A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Maquereaux, Betterave Revisitée</w:t>
      </w:r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 xml:space="preserve">Ou </w:t>
      </w:r>
    </w:p>
    <w:p w:rsidR="004D497B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Tartine d’</w:t>
      </w:r>
      <w:r w:rsidR="00594EF9" w:rsidRPr="00594EF9">
        <w:rPr>
          <w:rFonts w:asciiTheme="majorHAnsi" w:hAnsiTheme="majorHAnsi"/>
          <w:b/>
          <w:i/>
          <w:sz w:val="32"/>
          <w:szCs w:val="32"/>
        </w:rPr>
        <w:t>Œufs</w:t>
      </w:r>
      <w:r w:rsidRPr="00594EF9">
        <w:rPr>
          <w:rFonts w:asciiTheme="majorHAnsi" w:hAnsiTheme="majorHAnsi"/>
          <w:b/>
          <w:i/>
          <w:sz w:val="32"/>
          <w:szCs w:val="32"/>
        </w:rPr>
        <w:t xml:space="preserve"> Pochés, Jambon Cru, </w:t>
      </w:r>
      <w:bookmarkStart w:id="0" w:name="_GoBack"/>
      <w:bookmarkEnd w:id="0"/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Légumes Croquants</w:t>
      </w:r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Ou</w:t>
      </w:r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Soupe de Poissons  Maison, Rouille, Croûtons</w:t>
      </w:r>
    </w:p>
    <w:p w:rsidR="005E03C2" w:rsidRPr="00594EF9" w:rsidRDefault="005E03C2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*****</w:t>
      </w:r>
    </w:p>
    <w:p w:rsidR="007E2B9A" w:rsidRPr="00594EF9" w:rsidRDefault="007E2B9A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Saint-Jacques</w:t>
      </w:r>
      <w:r w:rsidR="004C2C24" w:rsidRPr="00594EF9">
        <w:rPr>
          <w:rFonts w:asciiTheme="majorHAnsi" w:hAnsiTheme="majorHAnsi"/>
          <w:b/>
          <w:i/>
          <w:sz w:val="32"/>
          <w:szCs w:val="32"/>
        </w:rPr>
        <w:t xml:space="preserve">, </w:t>
      </w:r>
      <w:r w:rsidR="000B69B4" w:rsidRPr="00594EF9">
        <w:rPr>
          <w:rFonts w:asciiTheme="majorHAnsi" w:hAnsiTheme="majorHAnsi"/>
          <w:b/>
          <w:i/>
          <w:sz w:val="32"/>
          <w:szCs w:val="32"/>
        </w:rPr>
        <w:t>Risotto Crémeux, Parmesan Frais</w:t>
      </w:r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Ou</w:t>
      </w:r>
    </w:p>
    <w:p w:rsidR="004D497B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 xml:space="preserve">Tajine de Souris d’Agneau, Coriandre, </w:t>
      </w:r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Citron Confit</w:t>
      </w:r>
    </w:p>
    <w:p w:rsidR="005E03C2" w:rsidRPr="00594EF9" w:rsidRDefault="005E03C2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*****</w:t>
      </w:r>
    </w:p>
    <w:p w:rsidR="001D51A3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Onctueux Chocolat, Biscuit Moelleux Pistache</w:t>
      </w:r>
    </w:p>
    <w:p w:rsidR="000B69B4" w:rsidRPr="00594EF9" w:rsidRDefault="000B69B4" w:rsidP="001D51A3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Ou</w:t>
      </w:r>
    </w:p>
    <w:p w:rsidR="00A519F4" w:rsidRDefault="000B69B4" w:rsidP="000B69B4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  <w:r w:rsidRPr="00594EF9">
        <w:rPr>
          <w:rFonts w:asciiTheme="majorHAnsi" w:hAnsiTheme="majorHAnsi"/>
          <w:b/>
          <w:i/>
          <w:sz w:val="32"/>
          <w:szCs w:val="32"/>
        </w:rPr>
        <w:t>Pomme Fondante, Crumble</w:t>
      </w:r>
      <w:r w:rsidR="001D51A3" w:rsidRPr="00594EF9">
        <w:rPr>
          <w:rFonts w:asciiTheme="majorHAnsi" w:hAnsiTheme="majorHAnsi"/>
          <w:noProof/>
          <w:sz w:val="32"/>
          <w:szCs w:val="32"/>
        </w:rPr>
        <mc:AlternateContent>
          <mc:Choice Requires="wps">
            <w:drawing>
              <wp:anchor distT="182880" distB="457200" distL="457200" distR="457200" simplePos="0" relativeHeight="251663360" behindDoc="0" locked="0" layoutInCell="1" allowOverlap="1" wp14:anchorId="7F6FEAE4" wp14:editId="0393179B">
                <wp:simplePos x="0" y="0"/>
                <wp:positionH relativeFrom="margin">
                  <wp:posOffset>1257300</wp:posOffset>
                </wp:positionH>
                <wp:positionV relativeFrom="margin">
                  <wp:posOffset>8953500</wp:posOffset>
                </wp:positionV>
                <wp:extent cx="4171950" cy="754380"/>
                <wp:effectExtent l="19050" t="19050" r="38100" b="36195"/>
                <wp:wrapSquare wrapText="bothSides"/>
                <wp:docPr id="9" name="Titr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71950" cy="7543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571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9D1D5E" w:rsidRPr="009D1D5E" w:rsidRDefault="009D1D5E" w:rsidP="009D1D5E">
                            <w:pPr>
                              <w:pStyle w:val="Adressedelexpditeur"/>
                              <w:rPr>
                                <w:b/>
                                <w:caps/>
                                <w:sz w:val="36"/>
                                <w:szCs w:val="36"/>
                              </w:rPr>
                            </w:pPr>
                            <w:r w:rsidRPr="009D1D5E">
                              <w:rPr>
                                <w:b/>
                                <w:caps/>
                                <w:sz w:val="36"/>
                                <w:szCs w:val="36"/>
                              </w:rPr>
                              <w:t>Le MANOIR hOTEL</w:t>
                            </w:r>
                          </w:p>
                          <w:p w:rsidR="009D1D5E" w:rsidRDefault="00386D2C" w:rsidP="00B03BC0">
                            <w:pPr>
                              <w:pStyle w:val="Adressedelexpditeu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sdt>
                              <w:sdtPr>
                                <w:rPr>
                                  <w:b/>
                                  <w:sz w:val="36"/>
                                  <w:szCs w:val="36"/>
                                </w:rPr>
                                <w:id w:val="-915390836"/>
                                <w:placeholder>
                                  <w:docPart w:val="8824E343932747ADAD0C20F50A9FBFB3"/>
                                </w:placeholder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00A18">
                                  <w:rPr>
                                    <w:b/>
                                    <w:sz w:val="36"/>
                                    <w:szCs w:val="36"/>
                                  </w:rPr>
                                  <w:t>Avenue du Golf</w:t>
                                </w:r>
                              </w:sdtContent>
                            </w:sdt>
                            <w:r w:rsidR="00B03BC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- </w:t>
                            </w:r>
                            <w:r w:rsidR="009D1D5E" w:rsidRPr="009D1D5E">
                              <w:rPr>
                                <w:b/>
                                <w:sz w:val="36"/>
                                <w:szCs w:val="36"/>
                              </w:rPr>
                              <w:t>62520 Le Touquet</w:t>
                            </w:r>
                          </w:p>
                          <w:p w:rsidR="00B03BC0" w:rsidRPr="009D1D5E" w:rsidRDefault="00B03BC0" w:rsidP="009D1D5E">
                            <w:pPr>
                              <w:pStyle w:val="Adressedelexpditeu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Réservation</w:t>
                            </w:r>
                            <w:r w:rsidR="00012E3B">
                              <w:rPr>
                                <w:b/>
                                <w:sz w:val="36"/>
                                <w:szCs w:val="36"/>
                              </w:rPr>
                              <w:t>s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 03 21 06 28 28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itre 1" o:spid="_x0000_s1028" style="position:absolute;margin-left:99pt;margin-top:705pt;width:328.5pt;height:59.4pt;z-index:251663360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" fillcolor="#e36c60 [1941]" strokecolor="black [3213]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9D1D5E" w:rsidRPr="009D1D5E" w:rsidRDefault="009D1D5E" w:rsidP="009D1D5E">
                      <w:pPr>
                        <w:pStyle w:val="Adressedelexpditeur"/>
                        <w:rPr>
                          <w:b/>
                          <w:caps/>
                          <w:sz w:val="36"/>
                          <w:szCs w:val="36"/>
                        </w:rPr>
                      </w:pPr>
                      <w:r w:rsidRPr="009D1D5E">
                        <w:rPr>
                          <w:b/>
                          <w:caps/>
                          <w:sz w:val="36"/>
                          <w:szCs w:val="36"/>
                        </w:rPr>
                        <w:t>Le MANOIR hOTEL</w:t>
                      </w:r>
                    </w:p>
                    <w:p w:rsidR="009D1D5E" w:rsidRDefault="0068370C" w:rsidP="00B03BC0">
                      <w:pPr>
                        <w:pStyle w:val="Adressedelexpditeur"/>
                        <w:rPr>
                          <w:b/>
                          <w:sz w:val="36"/>
                          <w:szCs w:val="36"/>
                        </w:rPr>
                      </w:pPr>
                      <w:sdt>
                        <w:sdtPr>
                          <w:rPr>
                            <w:b/>
                            <w:sz w:val="36"/>
                            <w:szCs w:val="36"/>
                          </w:rPr>
                          <w:id w:val="-915390836"/>
                          <w:placeholder>
                            <w:docPart w:val="8824E343932747ADAD0C20F50A9FBFB3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r w:rsidR="00A00A18">
                            <w:rPr>
                              <w:b/>
                              <w:sz w:val="36"/>
                              <w:szCs w:val="36"/>
                            </w:rPr>
                            <w:t>Avenue du Golf</w:t>
                          </w:r>
                        </w:sdtContent>
                      </w:sdt>
                      <w:r w:rsidR="00B03BC0">
                        <w:rPr>
                          <w:b/>
                          <w:sz w:val="36"/>
                          <w:szCs w:val="36"/>
                        </w:rPr>
                        <w:t xml:space="preserve"> - </w:t>
                      </w:r>
                      <w:r w:rsidR="009D1D5E" w:rsidRPr="009D1D5E">
                        <w:rPr>
                          <w:b/>
                          <w:sz w:val="36"/>
                          <w:szCs w:val="36"/>
                        </w:rPr>
                        <w:t>62520 Le Touquet</w:t>
                      </w:r>
                    </w:p>
                    <w:p w:rsidR="00B03BC0" w:rsidRPr="009D1D5E" w:rsidRDefault="00B03BC0" w:rsidP="009D1D5E">
                      <w:pPr>
                        <w:pStyle w:val="Adressedelexpditeu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Réservation</w:t>
                      </w:r>
                      <w:r w:rsidR="00012E3B">
                        <w:rPr>
                          <w:b/>
                          <w:sz w:val="36"/>
                          <w:szCs w:val="36"/>
                        </w:rPr>
                        <w:t>s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 xml:space="preserve"> 03 21 06 28 28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519F4" w:rsidRPr="00594EF9">
        <w:rPr>
          <w:rFonts w:asciiTheme="majorHAnsi" w:hAnsiTheme="majorHAnsi"/>
          <w:b/>
          <w:i/>
          <w:sz w:val="32"/>
          <w:szCs w:val="32"/>
        </w:rPr>
        <w:tab/>
      </w:r>
    </w:p>
    <w:p w:rsidR="004D497B" w:rsidRDefault="004D497B" w:rsidP="000B69B4">
      <w:pPr>
        <w:pStyle w:val="Sansinterligne"/>
        <w:jc w:val="center"/>
        <w:rPr>
          <w:rFonts w:asciiTheme="majorHAnsi" w:hAnsiTheme="majorHAnsi"/>
          <w:b/>
          <w:i/>
          <w:sz w:val="32"/>
          <w:szCs w:val="32"/>
        </w:rPr>
      </w:pPr>
    </w:p>
    <w:p w:rsidR="00496E0D" w:rsidRPr="00A519F4" w:rsidRDefault="004D497B" w:rsidP="004D497B">
      <w:pPr>
        <w:pStyle w:val="Sansinterligne"/>
        <w:jc w:val="center"/>
      </w:pPr>
      <w:r>
        <w:rPr>
          <w:rFonts w:asciiTheme="majorHAnsi" w:hAnsiTheme="majorHAnsi"/>
          <w:b/>
          <w:i/>
          <w:sz w:val="32"/>
          <w:szCs w:val="32"/>
        </w:rPr>
        <w:t>36 € TTC par personne, Service Compris</w:t>
      </w:r>
    </w:p>
    <w:sectPr w:rsidR="00496E0D" w:rsidRPr="00A519F4" w:rsidSect="006660B4">
      <w:pgSz w:w="8391" w:h="11907" w:code="11"/>
      <w:pgMar w:top="720" w:right="720" w:bottom="720" w:left="72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66B" w:rsidRDefault="0072466B">
      <w:r>
        <w:separator/>
      </w:r>
    </w:p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</w:endnote>
  <w:endnote w:type="continuationSeparator" w:id="0">
    <w:p w:rsidR="0072466B" w:rsidRDefault="0072466B">
      <w:r>
        <w:continuationSeparator/>
      </w:r>
    </w:p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66B" w:rsidRDefault="0072466B">
      <w:r>
        <w:separator/>
      </w:r>
    </w:p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</w:footnote>
  <w:footnote w:type="continuationSeparator" w:id="0">
    <w:p w:rsidR="0072466B" w:rsidRDefault="0072466B">
      <w:r>
        <w:continuationSeparator/>
      </w:r>
    </w:p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  <w:p w:rsidR="0072466B" w:rsidRDefault="0072466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Listepuces5"/>
      <w:lvlText w:val="○"/>
      <w:lvlJc w:val="left"/>
      <w:pPr>
        <w:ind w:left="1800" w:hanging="360"/>
      </w:pPr>
      <w:rPr>
        <w:rFonts w:ascii="Monotype Corsiva" w:hAnsi="Monotype Corsiva" w:hint="default"/>
        <w:color w:val="71685C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epuces4"/>
      <w:lvlText w:val=""/>
      <w:lvlJc w:val="left"/>
      <w:pPr>
        <w:ind w:left="1440" w:hanging="360"/>
      </w:pPr>
      <w:rPr>
        <w:rFonts w:ascii="Symbol" w:hAnsi="Symbol" w:hint="default"/>
        <w:color w:val="71685C" w:themeColor="accent3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Listepuces3"/>
      <w:lvlText w:val=""/>
      <w:lvlJc w:val="left"/>
      <w:pPr>
        <w:ind w:left="1080" w:hanging="360"/>
      </w:pPr>
      <w:rPr>
        <w:rFonts w:ascii="Symbol" w:hAnsi="Symbol" w:hint="default"/>
        <w:color w:val="FDC57A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epuces2"/>
      <w:lvlText w:val=""/>
      <w:lvlJc w:val="left"/>
      <w:pPr>
        <w:ind w:left="720" w:hanging="360"/>
      </w:pPr>
      <w:rPr>
        <w:rFonts w:ascii="Symbol" w:hAnsi="Symbol" w:hint="default"/>
        <w:color w:val="FDA023" w:themeColor="accent1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color w:val="D57B02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B9A"/>
    <w:rsid w:val="00012E3B"/>
    <w:rsid w:val="00054B5E"/>
    <w:rsid w:val="000B69B4"/>
    <w:rsid w:val="00117BA4"/>
    <w:rsid w:val="001D51A3"/>
    <w:rsid w:val="00206B16"/>
    <w:rsid w:val="0021390B"/>
    <w:rsid w:val="00220DCF"/>
    <w:rsid w:val="002F5214"/>
    <w:rsid w:val="00345C3A"/>
    <w:rsid w:val="00356F4E"/>
    <w:rsid w:val="003758E1"/>
    <w:rsid w:val="00386D2C"/>
    <w:rsid w:val="00401CC1"/>
    <w:rsid w:val="00470083"/>
    <w:rsid w:val="00491997"/>
    <w:rsid w:val="00496E0D"/>
    <w:rsid w:val="004C2C24"/>
    <w:rsid w:val="004D4785"/>
    <w:rsid w:val="004D497B"/>
    <w:rsid w:val="00572378"/>
    <w:rsid w:val="00594EF9"/>
    <w:rsid w:val="005E03C2"/>
    <w:rsid w:val="005F4996"/>
    <w:rsid w:val="006660B4"/>
    <w:rsid w:val="0068370C"/>
    <w:rsid w:val="006D05D2"/>
    <w:rsid w:val="00706475"/>
    <w:rsid w:val="0072466B"/>
    <w:rsid w:val="00734EA0"/>
    <w:rsid w:val="00797072"/>
    <w:rsid w:val="007E2B9A"/>
    <w:rsid w:val="00810137"/>
    <w:rsid w:val="00820DD5"/>
    <w:rsid w:val="0085069E"/>
    <w:rsid w:val="008A36DE"/>
    <w:rsid w:val="008D30E5"/>
    <w:rsid w:val="008F5437"/>
    <w:rsid w:val="00903030"/>
    <w:rsid w:val="00941836"/>
    <w:rsid w:val="009D1D5E"/>
    <w:rsid w:val="009D3737"/>
    <w:rsid w:val="009D596B"/>
    <w:rsid w:val="00A00A18"/>
    <w:rsid w:val="00A0770A"/>
    <w:rsid w:val="00A519F4"/>
    <w:rsid w:val="00A52F90"/>
    <w:rsid w:val="00AD056D"/>
    <w:rsid w:val="00B03BC0"/>
    <w:rsid w:val="00B10FDE"/>
    <w:rsid w:val="00B40BD0"/>
    <w:rsid w:val="00BA33A8"/>
    <w:rsid w:val="00C16C90"/>
    <w:rsid w:val="00C22649"/>
    <w:rsid w:val="00D51EDD"/>
    <w:rsid w:val="00DC5321"/>
    <w:rsid w:val="00E40247"/>
    <w:rsid w:val="00E83D7F"/>
    <w:rsid w:val="00F32FA4"/>
    <w:rsid w:val="00F37A75"/>
    <w:rsid w:val="00F608B3"/>
    <w:rsid w:val="00FD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4674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5E9C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D57B02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5E9C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F4E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A2B1E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4674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5E9C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D57B02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5E9C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F4E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A2B1E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FDA023" w:themeColor="accent1"/>
    </w:rPr>
  </w:style>
  <w:style w:type="character" w:customStyle="1" w:styleId="CaractrederfrenceIntense">
    <w:name w:val="Caractère de référence Intense"/>
    <w:basedOn w:val="Policepardfau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erfrenceDiscret">
    <w:name w:val="Caractère de référence Discret"/>
    <w:basedOn w:val="Policepardfau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Caractredetitredulivre">
    <w:name w:val="Caractère de titre du livre"/>
    <w:basedOn w:val="Policepardfau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CaractreEmphaseintense">
    <w:name w:val="Caractère Emphase intense"/>
    <w:basedOn w:val="Policepardfau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accentuationdiscret">
    <w:name w:val="Caractère d’accentuation discret"/>
    <w:basedOn w:val="Policepardfau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FDA023" w:themeColor="accent1"/>
        <w:bottom w:val="double" w:sz="18" w:space="4" w:color="FDA023" w:themeColor="accent1"/>
      </w:pBdr>
      <w:spacing w:after="0" w:line="420" w:lineRule="auto"/>
    </w:pPr>
    <w:rPr>
      <w:rFonts w:asciiTheme="majorHAnsi" w:hAnsiTheme="majorHAnsi"/>
      <w:caps/>
      <w:color w:val="D57B02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D57B02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FDA023" w:themeColor="accent1"/>
        <w:left w:val="thickThinSmallGap" w:sz="48" w:space="8" w:color="FDA023" w:themeColor="accent1"/>
        <w:bottom w:val="thinThickSmallGap" w:sz="48" w:space="8" w:color="FDA023" w:themeColor="accent1"/>
        <w:right w:val="thinThickSmallGap" w:sz="48" w:space="8" w:color="FDA023" w:themeColor="accent1"/>
      </w:pBdr>
      <w:shd w:val="clear" w:color="auto" w:fill="FDA023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5E9C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Normalcentr">
    <w:name w:val="Block Text"/>
    <w:aliases w:val="Quote"/>
    <w:uiPriority w:val="40"/>
    <w:pPr>
      <w:pBdr>
        <w:top w:val="single" w:sz="2" w:space="10" w:color="FDC57A" w:themeColor="accent1" w:themeTint="99"/>
        <w:bottom w:val="single" w:sz="24" w:space="10" w:color="FDC57A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Listepuces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epuces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epuces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epuces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epuces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M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A2B1E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Lienhypertexte">
    <w:name w:val="Hyperlink"/>
    <w:basedOn w:val="Policepardfaut"/>
    <w:uiPriority w:val="99"/>
    <w:semiHidden/>
    <w:unhideWhenUsed/>
    <w:rPr>
      <w:color w:val="000000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5E9C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customStyle="1" w:styleId="Accentuationdiscrte">
    <w:name w:val="Accentuation discrète"/>
    <w:basedOn w:val="Policepardfaut"/>
    <w:uiPriority w:val="19"/>
    <w:qFormat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paragraph" w:styleId="Formuledepolitesse">
    <w:name w:val="Closing"/>
    <w:basedOn w:val="Normal"/>
    <w:link w:val="FormuledepolitesseCar"/>
    <w:uiPriority w:val="5"/>
    <w:unhideWhenUsed/>
    <w:qFormat/>
    <w:pPr>
      <w:spacing w:before="480" w:after="960"/>
      <w:contextualSpacing/>
      <w:jc w:val="center"/>
    </w:pPr>
    <w:rPr>
      <w:b/>
      <w:i/>
      <w:color w:val="465E9C" w:themeColor="text2"/>
      <w:sz w:val="24"/>
    </w:rPr>
  </w:style>
  <w:style w:type="character" w:customStyle="1" w:styleId="FormuledepolitesseCar">
    <w:name w:val="Formule de politesse Car"/>
    <w:basedOn w:val="Policepardfaut"/>
    <w:link w:val="Formuledepolitesse"/>
    <w:uiPriority w:val="5"/>
    <w:rPr>
      <w:b/>
      <w:i/>
      <w:color w:val="465E9C" w:themeColor="text2"/>
      <w:sz w:val="24"/>
    </w:rPr>
  </w:style>
  <w:style w:type="paragraph" w:customStyle="1" w:styleId="Adressedudestinataire">
    <w:name w:val="Adresse du destinataire"/>
    <w:basedOn w:val="Sansinterligne"/>
    <w:link w:val="Texteadressedudestinataire"/>
    <w:uiPriority w:val="3"/>
    <w:qFormat/>
    <w:pPr>
      <w:spacing w:after="360"/>
      <w:contextualSpacing/>
      <w:jc w:val="center"/>
    </w:pPr>
  </w:style>
  <w:style w:type="paragraph" w:styleId="Salutations">
    <w:name w:val="Salutation"/>
    <w:basedOn w:val="Sansinterligne"/>
    <w:next w:val="Normal"/>
    <w:link w:val="SalutationsCar"/>
    <w:uiPriority w:val="4"/>
    <w:unhideWhenUsed/>
    <w:qFormat/>
    <w:pPr>
      <w:spacing w:before="480" w:after="480"/>
      <w:contextualSpacing/>
      <w:jc w:val="center"/>
    </w:pPr>
    <w:rPr>
      <w:b/>
      <w:caps/>
      <w:color w:val="465E9C" w:themeColor="text2"/>
      <w:spacing w:val="20"/>
      <w:sz w:val="24"/>
    </w:rPr>
  </w:style>
  <w:style w:type="character" w:customStyle="1" w:styleId="SalutationsCar">
    <w:name w:val="Salutations Car"/>
    <w:basedOn w:val="Policepardfaut"/>
    <w:link w:val="Salutations"/>
    <w:uiPriority w:val="4"/>
    <w:rPr>
      <w:b/>
      <w:caps/>
      <w:color w:val="465E9C" w:themeColor="text2"/>
      <w:spacing w:val="20"/>
      <w:sz w:val="24"/>
    </w:rPr>
  </w:style>
  <w:style w:type="paragraph" w:customStyle="1" w:styleId="Adressedelexpditeur">
    <w:name w:val="Adresse de l’expéditeur"/>
    <w:basedOn w:val="Sansinterligne"/>
    <w:uiPriority w:val="2"/>
    <w:qFormat/>
    <w:pPr>
      <w:contextualSpacing/>
      <w:jc w:val="center"/>
    </w:pPr>
    <w:rPr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5E9C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5E9C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/>
      <w:szCs w:val="20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qFormat/>
    <w:pPr>
      <w:contextualSpacing/>
      <w:jc w:val="center"/>
    </w:pPr>
  </w:style>
  <w:style w:type="character" w:customStyle="1" w:styleId="SignatureCar">
    <w:name w:val="Signature Car"/>
    <w:basedOn w:val="Policepardfaut"/>
    <w:link w:val="Signature"/>
    <w:uiPriority w:val="99"/>
  </w:style>
  <w:style w:type="table" w:customStyle="1" w:styleId="Style6">
    <w:name w:val="Style 6"/>
    <w:basedOn w:val="Tableau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FDA023" w:themeColor="accent1"/>
        <w:left w:val="single" w:sz="4" w:space="0" w:color="FDA023" w:themeColor="accent1"/>
        <w:bottom w:val="single" w:sz="4" w:space="0" w:color="FDA023" w:themeColor="accent1"/>
        <w:right w:val="single" w:sz="4" w:space="0" w:color="FDA02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BD2" w:themeFill="accent1" w:themeFillTint="33"/>
    </w:tcPr>
    <w:tblStylePr w:type="firstRow">
      <w:rPr>
        <w:b/>
        <w:bCs/>
        <w:color w:val="465E9C" w:themeColor="text2"/>
      </w:rPr>
      <w:tblPr/>
      <w:tcPr>
        <w:shd w:val="clear" w:color="auto" w:fill="FEF5E9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FDA023" w:themeFill="accent1"/>
      </w:tcPr>
    </w:tblStylePr>
    <w:tblStylePr w:type="firstCol">
      <w:rPr>
        <w:b/>
        <w:bCs/>
        <w:color w:val="465E9C" w:themeColor="text2"/>
      </w:rPr>
    </w:tblStylePr>
    <w:tblStylePr w:type="lastCol">
      <w:rPr>
        <w:color w:val="000000" w:themeColor="text1"/>
      </w:rPr>
    </w:tblStylePr>
  </w:style>
  <w:style w:type="paragraph" w:customStyle="1" w:styleId="Textededate">
    <w:name w:val="Texte de date"/>
    <w:basedOn w:val="Normal"/>
    <w:uiPriority w:val="35"/>
    <w:pPr>
      <w:spacing w:before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FDA023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D57B02" w:themeColor="accent1" w:themeShade="BF"/>
      <w:spacing w:val="0"/>
      <w:sz w:val="28"/>
      <w:szCs w:val="28"/>
    </w:rPr>
  </w:style>
  <w:style w:type="character" w:customStyle="1" w:styleId="Texteadressedudestinataire">
    <w:name w:val="Texte adresse du destinataire"/>
    <w:basedOn w:val="Policepardfaut"/>
    <w:link w:val="Adressedudestinataire"/>
    <w:uiPriority w:val="3"/>
    <w:lock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uiPriority="3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4674" w:themeColor="text2" w:themeShade="BF"/>
      <w:spacing w:val="2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5E9C" w:themeColor="text2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D57B02" w:themeColor="accent1" w:themeShade="BF"/>
      <w:sz w:val="23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5E9C" w:themeColor="text2"/>
      <w:spacing w:val="12"/>
      <w:sz w:val="2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F4E" w:themeColor="text2" w:themeShade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A2B1E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caps/>
      <w:color w:val="344674" w:themeColor="text2" w:themeShade="BF"/>
      <w:spacing w:val="2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Cs/>
      <w:color w:val="465E9C" w:themeColor="text2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D57B02" w:themeColor="accent1" w:themeShade="BF"/>
      <w:sz w:val="23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Cs/>
      <w:iCs/>
      <w:caps/>
      <w:color w:val="465E9C" w:themeColor="text2"/>
      <w:spacing w:val="12"/>
      <w:sz w:val="21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232F4E" w:themeColor="text2" w:themeShade="8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AA2B1E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Accentuation">
    <w:name w:val="Emphasis"/>
    <w:basedOn w:val="Policepardfaut"/>
    <w:uiPriority w:val="20"/>
    <w:qFormat/>
    <w:rPr>
      <w:b/>
      <w:i/>
      <w:iCs/>
      <w:color w:val="FDA023" w:themeColor="accent1"/>
    </w:rPr>
  </w:style>
  <w:style w:type="character" w:customStyle="1" w:styleId="CaractrederfrenceIntense">
    <w:name w:val="Caractère de référence Intense"/>
    <w:basedOn w:val="Policepardfaut"/>
    <w:uiPriority w:val="32"/>
    <w:rPr>
      <w:rFonts w:cs="Times New Roman"/>
      <w:b/>
      <w:color w:val="000000"/>
      <w:szCs w:val="20"/>
      <w:u w:val="single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erfrenceDiscret">
    <w:name w:val="Caractère de référence Discret"/>
    <w:basedOn w:val="Policepardfaut"/>
    <w:uiPriority w:val="31"/>
    <w:rPr>
      <w:rFonts w:cs="Times New Roman"/>
      <w:color w:val="000000"/>
      <w:szCs w:val="20"/>
      <w:u w:val="single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character" w:customStyle="1" w:styleId="Caractredetitredulivre">
    <w:name w:val="Caractère de titre du livre"/>
    <w:basedOn w:val="Policepardfaut"/>
    <w:uiPriority w:val="33"/>
    <w:rPr>
      <w:rFonts w:asciiTheme="majorHAnsi" w:hAnsiTheme="majorHAnsi" w:cs="Times New Roman"/>
      <w:b/>
      <w:i/>
      <w:color w:val="000000"/>
      <w:szCs w:val="20"/>
    </w:rPr>
  </w:style>
  <w:style w:type="character" w:customStyle="1" w:styleId="CaractreEmphaseintense">
    <w:name w:val="Caractère Emphase intense"/>
    <w:basedOn w:val="Policepardfaut"/>
    <w:uiPriority w:val="21"/>
    <w:rPr>
      <w:rFonts w:cs="Times New Roman"/>
      <w:b/>
      <w:i/>
      <w:color w:val="000000"/>
      <w:szCs w:val="20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Caractredaccentuationdiscret">
    <w:name w:val="Caractère d’accentuation discret"/>
    <w:basedOn w:val="Policepardfaut"/>
    <w:uiPriority w:val="19"/>
    <w:rPr>
      <w:rFonts w:cs="Times New Roman"/>
      <w:i/>
      <w:color w:val="000000"/>
      <w:szCs w:val="20"/>
      <w14:textFill>
        <w14:solidFill>
          <w14:srgbClr w14:val="000000">
            <w14:lumMod w14:val="55000"/>
            <w14:lumOff w14:val="45000"/>
          </w14:srgbClr>
        </w14:solidFill>
      </w14:textFill>
    </w:rPr>
  </w:style>
  <w:style w:type="paragraph" w:styleId="Citation">
    <w:name w:val="Quote"/>
    <w:basedOn w:val="Normal"/>
    <w:next w:val="Normal"/>
    <w:link w:val="CitationCar"/>
    <w:uiPriority w:val="29"/>
    <w:qFormat/>
    <w:pPr>
      <w:pBdr>
        <w:top w:val="single" w:sz="12" w:space="4" w:color="FDA023" w:themeColor="accent1"/>
        <w:bottom w:val="double" w:sz="18" w:space="4" w:color="FDA023" w:themeColor="accent1"/>
      </w:pBdr>
      <w:spacing w:after="0" w:line="420" w:lineRule="auto"/>
    </w:pPr>
    <w:rPr>
      <w:rFonts w:asciiTheme="majorHAnsi" w:hAnsiTheme="majorHAnsi"/>
      <w:caps/>
      <w:color w:val="D57B02" w:themeColor="accent1" w:themeShade="BF"/>
      <w:spacing w:val="10"/>
      <w14:ligatures w14:val="standard"/>
      <w14:numForm w14:val="oldStyle"/>
    </w:rPr>
  </w:style>
  <w:style w:type="character" w:customStyle="1" w:styleId="CitationCar">
    <w:name w:val="Citation Car"/>
    <w:basedOn w:val="Policepardfaut"/>
    <w:link w:val="Citation"/>
    <w:uiPriority w:val="29"/>
    <w:rPr>
      <w:rFonts w:asciiTheme="majorHAnsi" w:hAnsiTheme="majorHAnsi"/>
      <w:caps/>
      <w:color w:val="D57B02" w:themeColor="accent1" w:themeShade="BF"/>
      <w:spacing w:val="10"/>
      <w14:ligatures w14:val="standard"/>
      <w14:numForm w14:val="oldSty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thickThinSmallGap" w:sz="48" w:space="8" w:color="FDA023" w:themeColor="accent1"/>
        <w:left w:val="thickThinSmallGap" w:sz="48" w:space="8" w:color="FDA023" w:themeColor="accent1"/>
        <w:bottom w:val="thinThickSmallGap" w:sz="48" w:space="8" w:color="FDA023" w:themeColor="accent1"/>
        <w:right w:val="thinThickSmallGap" w:sz="48" w:space="8" w:color="FDA023" w:themeColor="accent1"/>
      </w:pBdr>
      <w:shd w:val="clear" w:color="auto" w:fill="FDA023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table" w:styleId="Grilledutableau">
    <w:name w:val="Table Grid"/>
    <w:basedOn w:val="TableauNormal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Pr>
      <w:rFonts w:cs="Times New Roman"/>
      <w:color w:val="000000"/>
      <w:szCs w:val="20"/>
    </w:rPr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Pr>
      <w:rFonts w:cs="Times New Roman"/>
      <w:color w:val="00000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65E9C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pPr>
      <w:spacing w:after="0" w:line="240" w:lineRule="auto"/>
    </w:pPr>
  </w:style>
  <w:style w:type="paragraph" w:styleId="Normalcentr">
    <w:name w:val="Block Text"/>
    <w:aliases w:val="Quote"/>
    <w:uiPriority w:val="40"/>
    <w:pPr>
      <w:pBdr>
        <w:top w:val="single" w:sz="2" w:space="10" w:color="FDC57A" w:themeColor="accent1" w:themeTint="99"/>
        <w:bottom w:val="single" w:sz="24" w:space="10" w:color="FDC57A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paragraph" w:styleId="Listepuces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epuces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epuces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epuces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epuces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M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A2B1E" w:themeColor="accent2"/>
    </w:rPr>
  </w:style>
  <w:style w:type="paragraph" w:styleId="TM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M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M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M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M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M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M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M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Lienhypertexte">
    <w:name w:val="Hyperlink"/>
    <w:basedOn w:val="Policepardfaut"/>
    <w:uiPriority w:val="99"/>
    <w:semiHidden/>
    <w:unhideWhenUsed/>
    <w:rPr>
      <w:color w:val="000000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caps w:val="0"/>
      <w:smallCaps/>
      <w:spacing w:val="10"/>
    </w:rPr>
  </w:style>
  <w:style w:type="character" w:styleId="Emphaseintense">
    <w:name w:val="Intense Emphasis"/>
    <w:basedOn w:val="Policepardfaut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Rfrenceintense">
    <w:name w:val="Intense Reference"/>
    <w:basedOn w:val="Policepardfaut"/>
    <w:uiPriority w:val="32"/>
    <w:qFormat/>
    <w:rPr>
      <w:b/>
      <w:bCs/>
      <w:caps w:val="0"/>
      <w:smallCaps w:val="0"/>
      <w:color w:val="465E9C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customStyle="1" w:styleId="Accentuationdiscrte">
    <w:name w:val="Accentuation discrète"/>
    <w:basedOn w:val="Policepardfaut"/>
    <w:uiPriority w:val="19"/>
    <w:qFormat/>
    <w:rPr>
      <w:i/>
      <w:iCs/>
      <w:color w:val="595959" w:themeColor="text1" w:themeTint="A6"/>
    </w:rPr>
  </w:style>
  <w:style w:type="character" w:styleId="Rfrenceple">
    <w:name w:val="Subtle Reference"/>
    <w:basedOn w:val="Policepardfaut"/>
    <w:uiPriority w:val="31"/>
    <w:qFormat/>
    <w:rPr>
      <w:smallCaps/>
      <w:color w:val="000000"/>
      <w:u w:val="single"/>
    </w:rPr>
  </w:style>
  <w:style w:type="paragraph" w:styleId="Formuledepolitesse">
    <w:name w:val="Closing"/>
    <w:basedOn w:val="Normal"/>
    <w:link w:val="FormuledepolitesseCar"/>
    <w:uiPriority w:val="5"/>
    <w:unhideWhenUsed/>
    <w:qFormat/>
    <w:pPr>
      <w:spacing w:before="480" w:after="960"/>
      <w:contextualSpacing/>
      <w:jc w:val="center"/>
    </w:pPr>
    <w:rPr>
      <w:b/>
      <w:i/>
      <w:color w:val="465E9C" w:themeColor="text2"/>
      <w:sz w:val="24"/>
    </w:rPr>
  </w:style>
  <w:style w:type="character" w:customStyle="1" w:styleId="FormuledepolitesseCar">
    <w:name w:val="Formule de politesse Car"/>
    <w:basedOn w:val="Policepardfaut"/>
    <w:link w:val="Formuledepolitesse"/>
    <w:uiPriority w:val="5"/>
    <w:rPr>
      <w:b/>
      <w:i/>
      <w:color w:val="465E9C" w:themeColor="text2"/>
      <w:sz w:val="24"/>
    </w:rPr>
  </w:style>
  <w:style w:type="paragraph" w:customStyle="1" w:styleId="Adressedudestinataire">
    <w:name w:val="Adresse du destinataire"/>
    <w:basedOn w:val="Sansinterligne"/>
    <w:link w:val="Texteadressedudestinataire"/>
    <w:uiPriority w:val="3"/>
    <w:qFormat/>
    <w:pPr>
      <w:spacing w:after="360"/>
      <w:contextualSpacing/>
      <w:jc w:val="center"/>
    </w:pPr>
  </w:style>
  <w:style w:type="paragraph" w:styleId="Salutations">
    <w:name w:val="Salutation"/>
    <w:basedOn w:val="Sansinterligne"/>
    <w:next w:val="Normal"/>
    <w:link w:val="SalutationsCar"/>
    <w:uiPriority w:val="4"/>
    <w:unhideWhenUsed/>
    <w:qFormat/>
    <w:pPr>
      <w:spacing w:before="480" w:after="480"/>
      <w:contextualSpacing/>
      <w:jc w:val="center"/>
    </w:pPr>
    <w:rPr>
      <w:b/>
      <w:caps/>
      <w:color w:val="465E9C" w:themeColor="text2"/>
      <w:spacing w:val="20"/>
      <w:sz w:val="24"/>
    </w:rPr>
  </w:style>
  <w:style w:type="character" w:customStyle="1" w:styleId="SalutationsCar">
    <w:name w:val="Salutations Car"/>
    <w:basedOn w:val="Policepardfaut"/>
    <w:link w:val="Salutations"/>
    <w:uiPriority w:val="4"/>
    <w:rPr>
      <w:b/>
      <w:caps/>
      <w:color w:val="465E9C" w:themeColor="text2"/>
      <w:spacing w:val="20"/>
      <w:sz w:val="24"/>
    </w:rPr>
  </w:style>
  <w:style w:type="paragraph" w:customStyle="1" w:styleId="Adressedelexpditeur">
    <w:name w:val="Adresse de l’expéditeur"/>
    <w:basedOn w:val="Sansinterligne"/>
    <w:uiPriority w:val="2"/>
    <w:qFormat/>
    <w:pPr>
      <w:contextualSpacing/>
      <w:jc w:val="center"/>
    </w:pPr>
    <w:rPr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ous-titreCar">
    <w:name w:val="Sous-titre Car"/>
    <w:basedOn w:val="Policepardfaut"/>
    <w:link w:val="Sous-titre"/>
    <w:uiPriority w:val="11"/>
    <w:rPr>
      <w:rFonts w:eastAsiaTheme="majorEastAsia" w:cstheme="majorBidi"/>
      <w:iCs/>
      <w:color w:val="000000" w:themeColor="text1"/>
      <w:spacing w:val="15"/>
      <w:sz w:val="28"/>
      <w:szCs w:val="28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itre">
    <w:name w:val="Title"/>
    <w:basedOn w:val="Normal"/>
    <w:next w:val="Normal"/>
    <w:link w:val="TitreCar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5E9C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aps/>
      <w:color w:val="465E9C" w:themeColor="text2"/>
      <w:spacing w:val="20"/>
      <w:kern w:val="28"/>
      <w:sz w:val="40"/>
      <w:szCs w:val="40"/>
      <w14:ligatures w14:val="standard"/>
      <w14:numForm w14:val="oldStyle"/>
      <w14:cntxtAlts/>
    </w:rPr>
  </w:style>
  <w:style w:type="paragraph" w:styleId="Date">
    <w:name w:val="Date"/>
    <w:basedOn w:val="Normal"/>
    <w:next w:val="Normal"/>
    <w:link w:val="DateCar"/>
    <w:uiPriority w:val="99"/>
    <w:semiHidden/>
    <w:unhideWhenUsed/>
  </w:style>
  <w:style w:type="character" w:customStyle="1" w:styleId="DateCar">
    <w:name w:val="Date Car"/>
    <w:basedOn w:val="Policepardfaut"/>
    <w:link w:val="Date"/>
    <w:uiPriority w:val="99"/>
    <w:semiHidden/>
    <w:rPr>
      <w:rFonts w:cs="Times New Roman"/>
      <w:color w:val="000000"/>
      <w:szCs w:val="20"/>
    </w:rPr>
  </w:style>
  <w:style w:type="character" w:styleId="Textedelespacerserv">
    <w:name w:val="Placeholder Text"/>
    <w:basedOn w:val="Policepardfaut"/>
    <w:uiPriority w:val="99"/>
    <w:unhideWhenUsed/>
    <w:rPr>
      <w:color w:val="808080"/>
    </w:rPr>
  </w:style>
  <w:style w:type="paragraph" w:styleId="Signature">
    <w:name w:val="Signature"/>
    <w:basedOn w:val="Normal"/>
    <w:link w:val="SignatureCar"/>
    <w:uiPriority w:val="99"/>
    <w:unhideWhenUsed/>
    <w:qFormat/>
    <w:pPr>
      <w:contextualSpacing/>
      <w:jc w:val="center"/>
    </w:pPr>
  </w:style>
  <w:style w:type="character" w:customStyle="1" w:styleId="SignatureCar">
    <w:name w:val="Signature Car"/>
    <w:basedOn w:val="Policepardfaut"/>
    <w:link w:val="Signature"/>
    <w:uiPriority w:val="99"/>
  </w:style>
  <w:style w:type="table" w:customStyle="1" w:styleId="Style6">
    <w:name w:val="Style 6"/>
    <w:basedOn w:val="Tableau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Ind w:w="0" w:type="dxa"/>
      <w:tblBorders>
        <w:top w:val="single" w:sz="4" w:space="0" w:color="FDA023" w:themeColor="accent1"/>
        <w:left w:val="single" w:sz="4" w:space="0" w:color="FDA023" w:themeColor="accent1"/>
        <w:bottom w:val="single" w:sz="4" w:space="0" w:color="FDA023" w:themeColor="accent1"/>
        <w:right w:val="single" w:sz="4" w:space="0" w:color="FDA023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BD2" w:themeFill="accent1" w:themeFillTint="33"/>
    </w:tcPr>
    <w:tblStylePr w:type="firstRow">
      <w:rPr>
        <w:b/>
        <w:bCs/>
        <w:color w:val="465E9C" w:themeColor="text2"/>
      </w:rPr>
      <w:tblPr/>
      <w:tcPr>
        <w:shd w:val="clear" w:color="auto" w:fill="FEF5E9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FDA023" w:themeFill="accent1"/>
      </w:tcPr>
    </w:tblStylePr>
    <w:tblStylePr w:type="firstCol">
      <w:rPr>
        <w:b/>
        <w:bCs/>
        <w:color w:val="465E9C" w:themeColor="text2"/>
      </w:rPr>
    </w:tblStylePr>
    <w:tblStylePr w:type="lastCol">
      <w:rPr>
        <w:color w:val="000000" w:themeColor="text1"/>
      </w:rPr>
    </w:tblStylePr>
  </w:style>
  <w:style w:type="paragraph" w:customStyle="1" w:styleId="Textededate">
    <w:name w:val="Texte de date"/>
    <w:basedOn w:val="Normal"/>
    <w:uiPriority w:val="35"/>
    <w:pPr>
      <w:spacing w:before="720"/>
      <w:contextualSpacing/>
    </w:pPr>
  </w:style>
  <w:style w:type="character" w:customStyle="1" w:styleId="SansinterligneCar">
    <w:name w:val="Sans interligne Car"/>
    <w:basedOn w:val="Policepardfaut"/>
    <w:link w:val="Sansinterligne"/>
    <w:uiPriority w:val="1"/>
  </w:style>
  <w:style w:type="paragraph" w:styleId="Paragraphedeliste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FDA023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D57B02" w:themeColor="accent1" w:themeShade="BF"/>
      <w:spacing w:val="0"/>
      <w:sz w:val="28"/>
      <w:szCs w:val="28"/>
    </w:rPr>
  </w:style>
  <w:style w:type="character" w:customStyle="1" w:styleId="Texteadressedudestinataire">
    <w:name w:val="Texte adresse du destinataire"/>
    <w:basedOn w:val="Policepardfaut"/>
    <w:link w:val="Adressedudestinataire"/>
    <w:uiPriority w:val="3"/>
    <w:lock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5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gi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6\BlackTieMerge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824E343932747ADAD0C20F50A9FBF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A3D77C-5BA9-4586-8177-1AD5602B5EEE}"/>
      </w:docPartPr>
      <w:docPartBody>
        <w:p w:rsidR="004A69D3" w:rsidRDefault="003E7DB9" w:rsidP="003E7DB9">
          <w:pPr>
            <w:pStyle w:val="8824E343932747ADAD0C20F50A9FBFB3"/>
          </w:pPr>
          <w:r>
            <w:t>[Tapez le nom de la société de l’expéditeur]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DB9"/>
    <w:rsid w:val="003E7DB9"/>
    <w:rsid w:val="004A69D3"/>
    <w:rsid w:val="00A15592"/>
    <w:rsid w:val="00C1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8E08049CACD418C9B1C88EB29FA2134">
    <w:name w:val="A8E08049CACD418C9B1C88EB29FA2134"/>
  </w:style>
  <w:style w:type="paragraph" w:customStyle="1" w:styleId="78954D3043D14374BB372C78D7BEC842">
    <w:name w:val="78954D3043D14374BB372C78D7BEC842"/>
  </w:style>
  <w:style w:type="paragraph" w:customStyle="1" w:styleId="AF0F3B9F8ACA47B198E99242D6C35BA7">
    <w:name w:val="AF0F3B9F8ACA47B198E99242D6C35BA7"/>
  </w:style>
  <w:style w:type="paragraph" w:customStyle="1" w:styleId="A6D7D8B1FE094797B34C95197F3B6643">
    <w:name w:val="A6D7D8B1FE094797B34C95197F3B6643"/>
  </w:style>
  <w:style w:type="character" w:styleId="Textedelespacerserv">
    <w:name w:val="Placeholder Text"/>
    <w:basedOn w:val="Policepardfaut"/>
    <w:uiPriority w:val="99"/>
    <w:rPr>
      <w:color w:val="808080"/>
    </w:rPr>
  </w:style>
  <w:style w:type="paragraph" w:customStyle="1" w:styleId="BB624CCB41914F9795208E0036FDF4FB">
    <w:name w:val="BB624CCB41914F9795208E0036FDF4FB"/>
  </w:style>
  <w:style w:type="paragraph" w:customStyle="1" w:styleId="2123AF39E48F486085E9112472E26E2A">
    <w:name w:val="2123AF39E48F486085E9112472E26E2A"/>
  </w:style>
  <w:style w:type="paragraph" w:customStyle="1" w:styleId="05045FDC96474B19ACD5638EB12964F6">
    <w:name w:val="05045FDC96474B19ACD5638EB12964F6"/>
  </w:style>
  <w:style w:type="paragraph" w:customStyle="1" w:styleId="3F1FB375809641D0A5FB24CD3CE8BA78">
    <w:name w:val="3F1FB375809641D0A5FB24CD3CE8BA78"/>
  </w:style>
  <w:style w:type="paragraph" w:customStyle="1" w:styleId="A6A7CB19394C4BBDA8C8915FB0A1C960">
    <w:name w:val="A6A7CB19394C4BBDA8C8915FB0A1C960"/>
  </w:style>
  <w:style w:type="paragraph" w:customStyle="1" w:styleId="92CF90C758EE49DAB6B0F9839C250400">
    <w:name w:val="92CF90C758EE49DAB6B0F9839C250400"/>
  </w:style>
  <w:style w:type="paragraph" w:customStyle="1" w:styleId="8824E343932747ADAD0C20F50A9FBFB3">
    <w:name w:val="8824E343932747ADAD0C20F50A9FBFB3"/>
    <w:rsid w:val="003E7DB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8E08049CACD418C9B1C88EB29FA2134">
    <w:name w:val="A8E08049CACD418C9B1C88EB29FA2134"/>
  </w:style>
  <w:style w:type="paragraph" w:customStyle="1" w:styleId="78954D3043D14374BB372C78D7BEC842">
    <w:name w:val="78954D3043D14374BB372C78D7BEC842"/>
  </w:style>
  <w:style w:type="paragraph" w:customStyle="1" w:styleId="AF0F3B9F8ACA47B198E99242D6C35BA7">
    <w:name w:val="AF0F3B9F8ACA47B198E99242D6C35BA7"/>
  </w:style>
  <w:style w:type="paragraph" w:customStyle="1" w:styleId="A6D7D8B1FE094797B34C95197F3B6643">
    <w:name w:val="A6D7D8B1FE094797B34C95197F3B6643"/>
  </w:style>
  <w:style w:type="character" w:styleId="Textedelespacerserv">
    <w:name w:val="Placeholder Text"/>
    <w:basedOn w:val="Policepardfaut"/>
    <w:uiPriority w:val="99"/>
    <w:rPr>
      <w:color w:val="808080"/>
    </w:rPr>
  </w:style>
  <w:style w:type="paragraph" w:customStyle="1" w:styleId="BB624CCB41914F9795208E0036FDF4FB">
    <w:name w:val="BB624CCB41914F9795208E0036FDF4FB"/>
  </w:style>
  <w:style w:type="paragraph" w:customStyle="1" w:styleId="2123AF39E48F486085E9112472E26E2A">
    <w:name w:val="2123AF39E48F486085E9112472E26E2A"/>
  </w:style>
  <w:style w:type="paragraph" w:customStyle="1" w:styleId="05045FDC96474B19ACD5638EB12964F6">
    <w:name w:val="05045FDC96474B19ACD5638EB12964F6"/>
  </w:style>
  <w:style w:type="paragraph" w:customStyle="1" w:styleId="3F1FB375809641D0A5FB24CD3CE8BA78">
    <w:name w:val="3F1FB375809641D0A5FB24CD3CE8BA78"/>
  </w:style>
  <w:style w:type="paragraph" w:customStyle="1" w:styleId="A6A7CB19394C4BBDA8C8915FB0A1C960">
    <w:name w:val="A6A7CB19394C4BBDA8C8915FB0A1C960"/>
  </w:style>
  <w:style w:type="paragraph" w:customStyle="1" w:styleId="92CF90C758EE49DAB6B0F9839C250400">
    <w:name w:val="92CF90C758EE49DAB6B0F9839C250400"/>
  </w:style>
  <w:style w:type="paragraph" w:customStyle="1" w:styleId="8824E343932747ADAD0C20F50A9FBFB3">
    <w:name w:val="8824E343932747ADAD0C20F50A9FBFB3"/>
    <w:rsid w:val="003E7D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Punaise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MENU DE LA SAINT-SYLESTRE 2013</PublishDate>
  <Abstract/>
  <CompanyAddress/>
  <CompanyPhone/>
  <CompanyFax/>
  <CompanyEmail/>
</CoverPageProperties>
</file>

<file path=customXml/item2.xml><?xml version="1.0" encoding="utf-8"?>
<b:Sources xmlns:b="http://schemas.microsoft.com/office/word/2004/10/bibliography" xmlns="http://schemas.microsoft.com/office/word/2004/10/bibliography"/>
</file>

<file path=customXml/item3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4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3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4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5.xml><?xml version="1.0" encoding="utf-8"?>
<ds:datastoreItem xmlns:ds="http://schemas.openxmlformats.org/officeDocument/2006/customXml" ds:itemID="{FA21E51C-BFB5-4391-B56E-F71ECBD903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BlackTieMergeLetter</Template>
  <TotalTime>18</TotalTime>
  <Pages>1</Pages>
  <Words>59</Words>
  <Characters>330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Avenue du Golf</Company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 pottier</dc:creator>
  <cp:lastModifiedBy>b pottier</cp:lastModifiedBy>
  <cp:revision>6</cp:revision>
  <cp:lastPrinted>2013-12-30T20:24:00Z</cp:lastPrinted>
  <dcterms:created xsi:type="dcterms:W3CDTF">2014-02-27T20:49:00Z</dcterms:created>
  <dcterms:modified xsi:type="dcterms:W3CDTF">2014-02-27T21:08:00Z</dcterms:modified>
</cp:coreProperties>
</file>